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6719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6070,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6070,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404-ПП/6719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13:19:46.705;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13:19:46.705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